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822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86MS0067-01-2026-004488-83</w:t>
      </w:r>
    </w:p>
    <w:p>
      <w:pPr>
        <w:spacing w:before="0" w:after="0"/>
        <w:ind w:firstLine="567"/>
        <w:rPr>
          <w:sz w:val="27"/>
          <w:szCs w:val="27"/>
        </w:rPr>
      </w:pP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>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Беженарь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Олега Семеновича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5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об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>Беженарь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О.С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являясь должностным лицом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директором </w:t>
      </w:r>
      <w:r>
        <w:rPr>
          <w:rFonts w:ascii="Times New Roman" w:eastAsia="Times New Roman" w:hAnsi="Times New Roman" w:cs="Times New Roman"/>
          <w:sz w:val="27"/>
          <w:szCs w:val="27"/>
        </w:rPr>
        <w:t>ООО «</w:t>
      </w:r>
      <w:r>
        <w:rPr>
          <w:rFonts w:ascii="Times New Roman" w:eastAsia="Times New Roman" w:hAnsi="Times New Roman" w:cs="Times New Roman"/>
          <w:sz w:val="27"/>
          <w:szCs w:val="27"/>
        </w:rPr>
        <w:t>АВТО-ТРАНС-ИНВЕСТ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расположенного по адресу: </w:t>
      </w:r>
      <w:r>
        <w:rPr>
          <w:rStyle w:val="cat-UserDefinedgrp-26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осуществляя деятельность по месту нахождения юридического лица,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представлена.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Беженарь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О.С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извещенн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ый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 времени и месте рассмотрения дела надлежащим образом (п. 6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остановления Пленума ВС РФ от 24.03.2005 г. № 5), в судебное заседание не явил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, ходатайств об отложении рассмотрения дела не заявлял. Мировой судья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на основании ч. 2 ст. 25.1 КоАП РФ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считает возможным рассмотреть дело в е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отсутствие.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Беженарь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О.С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правонарушения подтверждается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следующими документами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86002613200143100001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12.05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12.05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</w:t>
      </w:r>
      <w:r>
        <w:rPr>
          <w:rFonts w:ascii="Times New Roman" w:eastAsia="Times New Roman" w:hAnsi="Times New Roman" w:cs="Times New Roman"/>
          <w:sz w:val="27"/>
          <w:szCs w:val="27"/>
        </w:rPr>
        <w:t>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Беженарь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 Его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квалифицируются 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ст.4.3 КоАП РФ, суд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</w:t>
      </w:r>
      <w:r>
        <w:rPr>
          <w:rFonts w:ascii="Times New Roman" w:eastAsia="Times New Roman" w:hAnsi="Times New Roman" w:cs="Times New Roman"/>
          <w:sz w:val="27"/>
          <w:szCs w:val="27"/>
        </w:rPr>
        <w:t>личности нарушителя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смягчающих и отягчающих административную ответственность 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порицания.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директора </w:t>
      </w:r>
      <w:r>
        <w:rPr>
          <w:rFonts w:ascii="Times New Roman" w:eastAsia="Times New Roman" w:hAnsi="Times New Roman" w:cs="Times New Roman"/>
          <w:sz w:val="27"/>
          <w:szCs w:val="27"/>
        </w:rPr>
        <w:t>ООО «</w:t>
      </w:r>
      <w:r>
        <w:rPr>
          <w:rFonts w:ascii="Times New Roman" w:eastAsia="Times New Roman" w:hAnsi="Times New Roman" w:cs="Times New Roman"/>
          <w:sz w:val="27"/>
          <w:szCs w:val="27"/>
        </w:rPr>
        <w:t>АВТО-ТРАНС-ИНВЕСТ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Беженарь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Олега Семеновича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Г.П. </w:t>
      </w:r>
      <w:r>
        <w:rPr>
          <w:rFonts w:ascii="Times New Roman" w:eastAsia="Times New Roman" w:hAnsi="Times New Roman" w:cs="Times New Roman"/>
          <w:sz w:val="27"/>
          <w:szCs w:val="27"/>
        </w:rPr>
        <w:t>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«24»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Г.П. </w:t>
      </w:r>
      <w:r>
        <w:rPr>
          <w:rFonts w:ascii="Times New Roman" w:eastAsia="Times New Roman" w:hAnsi="Times New Roman" w:cs="Times New Roman"/>
          <w:sz w:val="26"/>
          <w:szCs w:val="26"/>
        </w:rPr>
        <w:t>Думлер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822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062445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9">
    <w:name w:val="cat-UserDefined grp-26 rplc-19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BEF41-4C8F-417D-9BE9-CC807F775DA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